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FFA6A">
      <w:pPr>
        <w:jc w:val="center"/>
        <w:rPr>
          <w:rFonts w:ascii="宋体" w:hAnsi="宋体" w:eastAsia="宋体"/>
          <w:b/>
          <w:sz w:val="28"/>
        </w:rPr>
      </w:pPr>
      <w:r>
        <w:rPr>
          <w:rFonts w:ascii="宋体" w:hAnsi="宋体" w:eastAsia="宋体"/>
          <w:b/>
          <w:sz w:val="28"/>
        </w:rPr>
        <w:t>附件1</w:t>
      </w:r>
    </w:p>
    <w:p w14:paraId="70D39B3B">
      <w:pPr>
        <w:jc w:val="center"/>
        <w:rPr>
          <w:rFonts w:ascii="宋体" w:hAnsi="宋体" w:eastAsia="宋体"/>
          <w:b/>
          <w:sz w:val="28"/>
        </w:rPr>
      </w:pPr>
      <w:r>
        <w:rPr>
          <w:rFonts w:ascii="宋体" w:hAnsi="宋体" w:eastAsia="宋体"/>
          <w:b/>
          <w:sz w:val="24"/>
        </w:rPr>
        <w:t>第</w:t>
      </w:r>
      <w:r>
        <w:rPr>
          <w:rFonts w:hint="eastAsia" w:ascii="宋体" w:hAnsi="宋体" w:eastAsia="宋体"/>
          <w:b/>
          <w:sz w:val="24"/>
          <w:lang w:val="en-US" w:eastAsia="zh-CN"/>
        </w:rPr>
        <w:t>三</w:t>
      </w:r>
      <w:r>
        <w:rPr>
          <w:rFonts w:ascii="宋体" w:hAnsi="宋体" w:eastAsia="宋体"/>
          <w:b/>
          <w:sz w:val="24"/>
        </w:rPr>
        <w:t>届“传承非遗 创意陕西”非遗文创设计大赛参赛报名表</w:t>
      </w:r>
    </w:p>
    <w:tbl>
      <w:tblPr>
        <w:tblStyle w:val="33"/>
        <w:tblpPr w:leftFromText="180" w:rightFromText="180" w:vertAnchor="text" w:horzAnchor="page" w:tblpX="1142" w:tblpY="55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409"/>
        <w:gridCol w:w="2409"/>
        <w:gridCol w:w="2409"/>
      </w:tblGrid>
      <w:tr w14:paraId="22F71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636" w:type="dxa"/>
            <w:gridSpan w:val="4"/>
            <w:vAlign w:val="center"/>
          </w:tcPr>
          <w:p w14:paraId="0194417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所在地区：</w:t>
            </w:r>
          </w:p>
        </w:tc>
      </w:tr>
      <w:tr w14:paraId="5040E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636" w:type="dxa"/>
            <w:gridSpan w:val="4"/>
            <w:vAlign w:val="center"/>
          </w:tcPr>
          <w:p w14:paraId="7AA1683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作品名称：</w:t>
            </w:r>
          </w:p>
        </w:tc>
      </w:tr>
      <w:tr w14:paraId="7F4B3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227" w:type="dxa"/>
            <w:gridSpan w:val="3"/>
            <w:vAlign w:val="top"/>
          </w:tcPr>
          <w:p w14:paraId="3C7D2C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作品类别：（传统工艺和非遗产品类、文化创意产品类等）</w:t>
            </w:r>
          </w:p>
        </w:tc>
        <w:tc>
          <w:tcPr>
            <w:tcW w:w="2409" w:type="dxa"/>
            <w:vAlign w:val="top"/>
          </w:tcPr>
          <w:p w14:paraId="7C8A823A">
            <w:pPr>
              <w:spacing w:after="0" w:line="240" w:lineRule="auto"/>
              <w:jc w:val="both"/>
              <w:rPr>
                <w:rFonts w:ascii="宋体" w:hAnsi="宋体" w:eastAsia="宋体"/>
                <w:b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创作时间：</w:t>
            </w:r>
          </w:p>
          <w:p w14:paraId="6337ED45">
            <w:pPr>
              <w:spacing w:after="0" w:line="240" w:lineRule="auto"/>
              <w:ind w:firstLine="240" w:firstLineChars="100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 xml:space="preserve">  年   月   日</w:t>
            </w:r>
          </w:p>
        </w:tc>
      </w:tr>
      <w:tr w14:paraId="4A448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9" w:type="dxa"/>
            <w:vMerge w:val="restart"/>
            <w:vAlign w:val="center"/>
          </w:tcPr>
          <w:p w14:paraId="70C3BB6B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个人报名</w:t>
            </w:r>
          </w:p>
        </w:tc>
        <w:tc>
          <w:tcPr>
            <w:tcW w:w="4818" w:type="dxa"/>
            <w:gridSpan w:val="2"/>
            <w:vAlign w:val="top"/>
          </w:tcPr>
          <w:p w14:paraId="759D5437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作者姓名：（同一作品作者不超过4人）例如：张三（男）</w:t>
            </w:r>
          </w:p>
        </w:tc>
        <w:tc>
          <w:tcPr>
            <w:tcW w:w="2409" w:type="dxa"/>
            <w:vAlign w:val="top"/>
          </w:tcPr>
          <w:p w14:paraId="10EF1782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工作单位：</w:t>
            </w:r>
          </w:p>
        </w:tc>
      </w:tr>
      <w:tr w14:paraId="23C5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409" w:type="dxa"/>
            <w:vMerge w:val="continue"/>
            <w:vAlign w:val="center"/>
          </w:tcPr>
          <w:p w14:paraId="5D893EA9">
            <w:pPr>
              <w:spacing w:after="0"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27" w:type="dxa"/>
            <w:gridSpan w:val="3"/>
            <w:vAlign w:val="center"/>
          </w:tcPr>
          <w:p w14:paraId="154873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身份证号：</w:t>
            </w:r>
          </w:p>
        </w:tc>
      </w:tr>
      <w:tr w14:paraId="02FEC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409" w:type="dxa"/>
            <w:vMerge w:val="continue"/>
            <w:vAlign w:val="center"/>
          </w:tcPr>
          <w:p w14:paraId="0CB8BEDE">
            <w:pPr>
              <w:spacing w:after="0"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27" w:type="dxa"/>
            <w:gridSpan w:val="3"/>
            <w:vAlign w:val="center"/>
          </w:tcPr>
          <w:p w14:paraId="5C9AD56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通讯地址：                                 邮编：</w:t>
            </w:r>
          </w:p>
        </w:tc>
      </w:tr>
      <w:tr w14:paraId="0F5ED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2409" w:type="dxa"/>
            <w:vMerge w:val="continue"/>
            <w:vAlign w:val="center"/>
          </w:tcPr>
          <w:p w14:paraId="67F7FF26">
            <w:pPr>
              <w:spacing w:after="0"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552215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手机号：</w:t>
            </w:r>
          </w:p>
        </w:tc>
        <w:tc>
          <w:tcPr>
            <w:tcW w:w="2409" w:type="dxa"/>
            <w:vAlign w:val="center"/>
          </w:tcPr>
          <w:p w14:paraId="5447D80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微信号：</w:t>
            </w:r>
          </w:p>
        </w:tc>
        <w:tc>
          <w:tcPr>
            <w:tcW w:w="2409" w:type="dxa"/>
            <w:vAlign w:val="center"/>
          </w:tcPr>
          <w:p w14:paraId="0579A6E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电子邮箱：</w:t>
            </w:r>
          </w:p>
        </w:tc>
      </w:tr>
      <w:tr w14:paraId="7C52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409" w:type="dxa"/>
            <w:vMerge w:val="restart"/>
            <w:vAlign w:val="center"/>
          </w:tcPr>
          <w:p w14:paraId="1D79A52B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单位报名</w:t>
            </w:r>
          </w:p>
        </w:tc>
        <w:tc>
          <w:tcPr>
            <w:tcW w:w="7227" w:type="dxa"/>
            <w:gridSpan w:val="3"/>
            <w:vAlign w:val="center"/>
          </w:tcPr>
          <w:p w14:paraId="016393A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单位名称（与工商登记名称一致）：</w:t>
            </w:r>
          </w:p>
        </w:tc>
      </w:tr>
      <w:tr w14:paraId="4862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409" w:type="dxa"/>
            <w:vMerge w:val="continue"/>
            <w:vAlign w:val="center"/>
          </w:tcPr>
          <w:p w14:paraId="0F120C20">
            <w:pPr>
              <w:spacing w:after="0"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27" w:type="dxa"/>
            <w:gridSpan w:val="3"/>
            <w:vAlign w:val="center"/>
          </w:tcPr>
          <w:p w14:paraId="65D1CF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通讯地址：                                 邮编：</w:t>
            </w:r>
          </w:p>
        </w:tc>
      </w:tr>
      <w:tr w14:paraId="09EDF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409" w:type="dxa"/>
            <w:vMerge w:val="continue"/>
            <w:vAlign w:val="center"/>
          </w:tcPr>
          <w:p w14:paraId="1C2C4562">
            <w:pPr>
              <w:spacing w:after="0"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AD01C2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单位联系人：</w:t>
            </w:r>
          </w:p>
        </w:tc>
        <w:tc>
          <w:tcPr>
            <w:tcW w:w="2409" w:type="dxa"/>
            <w:vAlign w:val="center"/>
          </w:tcPr>
          <w:p w14:paraId="159AB5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手机号：</w:t>
            </w:r>
          </w:p>
        </w:tc>
        <w:tc>
          <w:tcPr>
            <w:tcW w:w="2409" w:type="dxa"/>
            <w:vAlign w:val="center"/>
          </w:tcPr>
          <w:p w14:paraId="19F69A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微信号：</w:t>
            </w:r>
          </w:p>
        </w:tc>
      </w:tr>
      <w:tr w14:paraId="786BC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409" w:type="dxa"/>
            <w:vMerge w:val="continue"/>
            <w:vAlign w:val="center"/>
          </w:tcPr>
          <w:p w14:paraId="7657B832">
            <w:pPr>
              <w:spacing w:after="0"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18" w:type="dxa"/>
            <w:gridSpan w:val="2"/>
            <w:vAlign w:val="center"/>
          </w:tcPr>
          <w:p w14:paraId="2258C4B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单位社会信用代码：</w:t>
            </w:r>
          </w:p>
        </w:tc>
        <w:tc>
          <w:tcPr>
            <w:tcW w:w="2409" w:type="dxa"/>
            <w:vAlign w:val="center"/>
          </w:tcPr>
          <w:p w14:paraId="6680DA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电子邮箱：</w:t>
            </w:r>
          </w:p>
        </w:tc>
      </w:tr>
      <w:tr w14:paraId="4E2BA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9636" w:type="dxa"/>
            <w:gridSpan w:val="4"/>
            <w:vAlign w:val="center"/>
          </w:tcPr>
          <w:p w14:paraId="7DEFF08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注：以个人名义报名的，获奖后作者名称为个人姓名；以单位名义报名的，获奖后作者名称为单位名称。</w:t>
            </w:r>
          </w:p>
        </w:tc>
      </w:tr>
      <w:tr w14:paraId="30CB4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5" w:hRule="atLeast"/>
        </w:trPr>
        <w:tc>
          <w:tcPr>
            <w:tcW w:w="9636" w:type="dxa"/>
            <w:gridSpan w:val="4"/>
            <w:vAlign w:val="top"/>
          </w:tcPr>
          <w:p w14:paraId="74DCD7CF">
            <w:pPr>
              <w:spacing w:after="0" w:line="240" w:lineRule="auto"/>
              <w:jc w:val="both"/>
              <w:rPr>
                <w:rFonts w:ascii="宋体" w:hAnsi="宋体" w:eastAsia="宋体"/>
                <w:b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产品规格、材质、主要工艺：</w:t>
            </w:r>
            <w:r>
              <w:rPr>
                <w:rFonts w:ascii="宋体" w:hAnsi="宋体" w:eastAsia="宋体"/>
                <w:b w:val="0"/>
                <w:sz w:val="24"/>
                <w:szCs w:val="24"/>
              </w:rPr>
              <w:t>（系列作品注明件数，并分别注明尺寸、材质等）</w:t>
            </w:r>
          </w:p>
          <w:p w14:paraId="15D6B3FE">
            <w:pPr>
              <w:spacing w:after="0" w:line="240" w:lineRule="auto"/>
              <w:jc w:val="both"/>
              <w:rPr>
                <w:rFonts w:ascii="宋体" w:hAnsi="宋体" w:eastAsia="宋体"/>
                <w:b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规格：长、宽、高（cm）；重量（kg）</w:t>
            </w:r>
          </w:p>
          <w:p w14:paraId="6ED70FAC">
            <w:pPr>
              <w:spacing w:after="0" w:line="240" w:lineRule="auto"/>
              <w:jc w:val="both"/>
              <w:rPr>
                <w:rFonts w:ascii="宋体" w:hAnsi="宋体" w:eastAsia="宋体"/>
                <w:b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材质：</w:t>
            </w:r>
          </w:p>
          <w:p w14:paraId="3FD624C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主要工艺：</w:t>
            </w:r>
          </w:p>
        </w:tc>
      </w:tr>
      <w:tr w14:paraId="5AC06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2" w:hRule="atLeast"/>
        </w:trPr>
        <w:tc>
          <w:tcPr>
            <w:tcW w:w="9636" w:type="dxa"/>
            <w:gridSpan w:val="4"/>
            <w:vAlign w:val="top"/>
          </w:tcPr>
          <w:p w14:paraId="346AB59F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设计说明：包括作品简介、创作思路、设计理念、市场应用前景等。（500字以内）</w:t>
            </w:r>
          </w:p>
        </w:tc>
      </w:tr>
      <w:tr w14:paraId="6F897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9" w:hRule="atLeast"/>
        </w:trPr>
        <w:tc>
          <w:tcPr>
            <w:tcW w:w="9636" w:type="dxa"/>
            <w:gridSpan w:val="4"/>
            <w:vAlign w:val="top"/>
          </w:tcPr>
          <w:p w14:paraId="4C2E4372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作品设计图或照片：（图片另附，不可直接添加至报名表中）以作者－作品名称命名，图片内不得署名或署单位，参赛者设计原稿须与参赛表一起发送到邮箱，并且提供设计方案效果图：设计图1张（作品照片或设计效果图，800mm×600mm的竖式幅面，PDF、JPG、TIF等格式，300dpi分辨率，大小不超过30M），6张以内的细节图，内容包括整体效果图、局部效果图、外观尺寸图等。所有参赛作品需阐述作品名称、设计主题、设计理念、寓意创意、材质、结构、工艺、尺寸等内容。</w:t>
            </w:r>
          </w:p>
        </w:tc>
      </w:tr>
      <w:tr w14:paraId="373C0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9636" w:type="dxa"/>
            <w:gridSpan w:val="4"/>
            <w:vAlign w:val="center"/>
          </w:tcPr>
          <w:p w14:paraId="46C9713D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参赛者信息照片：（图片另附，可直接添加至报名表中）参赛者需提交作品作者本人身份证正反面扫描件；以单位名义参赛的还需提交单位营业执照扫描件。</w:t>
            </w:r>
          </w:p>
        </w:tc>
      </w:tr>
      <w:tr w14:paraId="729C1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7" w:hRule="atLeast"/>
        </w:trPr>
        <w:tc>
          <w:tcPr>
            <w:tcW w:w="9636" w:type="dxa"/>
            <w:gridSpan w:val="4"/>
            <w:vAlign w:val="top"/>
          </w:tcPr>
          <w:p w14:paraId="0A60221E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参赛者简介：（300字以内）</w:t>
            </w:r>
          </w:p>
        </w:tc>
      </w:tr>
      <w:tr w14:paraId="56C01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0" w:hRule="atLeast"/>
        </w:trPr>
        <w:tc>
          <w:tcPr>
            <w:tcW w:w="9636" w:type="dxa"/>
            <w:gridSpan w:val="4"/>
            <w:vAlign w:val="top"/>
          </w:tcPr>
          <w:p w14:paraId="38A9600D">
            <w:pPr>
              <w:spacing w:after="0" w:line="480" w:lineRule="auto"/>
              <w:jc w:val="both"/>
              <w:rPr>
                <w:rFonts w:ascii="宋体" w:hAnsi="宋体" w:eastAsia="宋体"/>
                <w:b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备注：所有参赛作品知识产权仍属于原作者，一经提交参赛，视为参赛方及作者同意。组委会对征集的作品享有发表、出版、宣传及展览的权利，并享有优先使用权。参赛作品须为参赛者本人（或团体、单位）创作的作品，如作品发生侵犯他人知识产权等法律问题，组委会将适时取消其参赛资格，并由作者承担相应后果。所有因参赛作品引发的版权、知识产权等纠纷均与组委会无关。当遇到以下情况时，大赛组委会有权收回奖杯、证书等，并追究相关法律责任：1.正式确认获奖作品侵犯了他人的知识产权；2.设计者对已获奖作品进行重大修改，并继续在该作品上使用获奖标志或利用其进行宣传。</w:t>
            </w:r>
          </w:p>
          <w:p w14:paraId="3370C102">
            <w:pPr>
              <w:spacing w:after="0" w:line="480" w:lineRule="auto"/>
              <w:jc w:val="both"/>
              <w:rPr>
                <w:rFonts w:ascii="宋体" w:hAnsi="宋体" w:eastAsia="宋体"/>
                <w:b w:val="0"/>
                <w:sz w:val="24"/>
                <w:szCs w:val="24"/>
              </w:rPr>
            </w:pPr>
          </w:p>
          <w:p w14:paraId="6C637F5C">
            <w:pPr>
              <w:spacing w:after="0" w:line="480" w:lineRule="auto"/>
              <w:jc w:val="both"/>
              <w:rPr>
                <w:rFonts w:ascii="宋体" w:hAnsi="宋体" w:eastAsia="宋体"/>
                <w:b w:val="0"/>
                <w:sz w:val="24"/>
                <w:szCs w:val="24"/>
              </w:rPr>
            </w:pPr>
          </w:p>
          <w:p w14:paraId="72F51E7C">
            <w:pPr>
              <w:spacing w:after="0" w:line="480" w:lineRule="auto"/>
              <w:jc w:val="both"/>
              <w:rPr>
                <w:rFonts w:ascii="宋体" w:hAnsi="宋体" w:eastAsia="宋体"/>
                <w:b w:val="0"/>
                <w:sz w:val="24"/>
                <w:szCs w:val="24"/>
              </w:rPr>
            </w:pPr>
          </w:p>
          <w:p w14:paraId="72F8114B">
            <w:pPr>
              <w:spacing w:after="0" w:line="480" w:lineRule="auto"/>
              <w:jc w:val="both"/>
              <w:rPr>
                <w:rFonts w:ascii="宋体" w:hAnsi="宋体" w:eastAsia="宋体"/>
                <w:b w:val="0"/>
                <w:sz w:val="24"/>
                <w:szCs w:val="24"/>
              </w:rPr>
            </w:pPr>
          </w:p>
          <w:p w14:paraId="2B4AA900">
            <w:pPr>
              <w:spacing w:after="0" w:line="480" w:lineRule="auto"/>
              <w:jc w:val="both"/>
              <w:rPr>
                <w:rFonts w:ascii="宋体" w:hAnsi="宋体" w:eastAsia="宋体"/>
                <w:b w:val="0"/>
                <w:sz w:val="24"/>
                <w:szCs w:val="24"/>
              </w:rPr>
            </w:pPr>
          </w:p>
          <w:p w14:paraId="0EF0ACE3">
            <w:pPr>
              <w:spacing w:after="0" w:line="480" w:lineRule="auto"/>
              <w:ind w:firstLine="2400" w:firstLineChars="1000"/>
              <w:jc w:val="both"/>
              <w:rPr>
                <w:rFonts w:ascii="宋体" w:hAnsi="宋体" w:eastAsia="宋体"/>
                <w:b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4"/>
                <w:szCs w:val="24"/>
              </w:rPr>
              <w:t>作者签名/单位盖章：            　　      　　年　 月 　日</w:t>
            </w:r>
          </w:p>
        </w:tc>
      </w:tr>
    </w:tbl>
    <w:p w14:paraId="70337528">
      <w:r>
        <w:rPr>
          <w:rFonts w:ascii="宋体" w:hAnsi="宋体" w:eastAsia="宋体"/>
          <w:b w:val="0"/>
          <w:sz w:val="21"/>
        </w:rPr>
        <w:t>注：1.请参赛者仔细阅读大赛通知并按要求填写个人信息，组委会将严格审核参赛作品材料，如有不符合大赛要求或缺项，作品将不能进入评选程序。</w:t>
      </w:r>
    </w:p>
    <w:p w14:paraId="51511692">
      <w:r>
        <w:rPr>
          <w:rFonts w:ascii="宋体" w:hAnsi="宋体" w:eastAsia="宋体"/>
          <w:b w:val="0"/>
          <w:sz w:val="21"/>
        </w:rPr>
        <w:t>2.提交的作品图片内不得署名或署单位，否则取消参赛资格。同一作品只能投一个类别，如有发现取消所有类别参赛资格。</w:t>
      </w:r>
    </w:p>
    <w:p w14:paraId="6671FDAE">
      <w:r>
        <w:rPr>
          <w:rFonts w:ascii="宋体" w:hAnsi="宋体" w:eastAsia="宋体"/>
          <w:b w:val="0"/>
          <w:sz w:val="21"/>
        </w:rPr>
        <w:t>3.报名邮箱：</w:t>
      </w:r>
      <w:r>
        <w:rPr>
          <w:rFonts w:hint="eastAsia" w:ascii="宋体" w:hAnsi="宋体" w:eastAsia="宋体"/>
          <w:b w:val="0"/>
          <w:sz w:val="21"/>
        </w:rPr>
        <w:t>feiyinwcsj@163.com</w:t>
      </w:r>
    </w:p>
    <w:p w14:paraId="1F0C6979">
      <w:pPr>
        <w:rPr>
          <w:rFonts w:ascii="宋体" w:hAnsi="宋体" w:eastAsia="宋体"/>
          <w:b/>
          <w:sz w:val="28"/>
        </w:rPr>
      </w:pPr>
      <w:r>
        <w:rPr>
          <w:rFonts w:ascii="宋体" w:hAnsi="宋体" w:eastAsia="宋体"/>
          <w:b/>
          <w:sz w:val="28"/>
        </w:rPr>
        <w:br w:type="page"/>
      </w:r>
      <w:bookmarkStart w:id="0" w:name="_GoBack"/>
      <w:bookmarkEnd w:id="0"/>
    </w:p>
    <w:p w14:paraId="578F8366">
      <w:pPr>
        <w:jc w:val="center"/>
      </w:pPr>
      <w:r>
        <w:rPr>
          <w:rFonts w:ascii="宋体" w:hAnsi="宋体" w:eastAsia="宋体"/>
          <w:b/>
          <w:sz w:val="28"/>
        </w:rPr>
        <w:t>附件2</w:t>
      </w:r>
    </w:p>
    <w:p w14:paraId="4B96752B">
      <w:pPr>
        <w:jc w:val="center"/>
      </w:pPr>
      <w:r>
        <w:rPr>
          <w:rFonts w:ascii="宋体" w:hAnsi="宋体" w:eastAsia="宋体"/>
          <w:b/>
          <w:sz w:val="24"/>
        </w:rPr>
        <w:t>文创产品大赛参赛汇总表</w:t>
      </w:r>
    </w:p>
    <w:p w14:paraId="14113565">
      <w:r>
        <w:rPr>
          <w:rFonts w:ascii="宋体" w:hAnsi="宋体" w:eastAsia="宋体"/>
          <w:b w:val="0"/>
          <w:sz w:val="21"/>
        </w:rPr>
        <w:t>报送单位（盖章）：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606"/>
        <w:gridCol w:w="1606"/>
        <w:gridCol w:w="1606"/>
        <w:gridCol w:w="1606"/>
        <w:gridCol w:w="1606"/>
      </w:tblGrid>
      <w:tr w14:paraId="1A75E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6" w:type="dxa"/>
          </w:tcPr>
          <w:p w14:paraId="221BE70D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序号</w:t>
            </w:r>
          </w:p>
        </w:tc>
        <w:tc>
          <w:tcPr>
            <w:tcW w:w="1606" w:type="dxa"/>
          </w:tcPr>
          <w:p w14:paraId="0614BE0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作品名称</w:t>
            </w:r>
          </w:p>
        </w:tc>
        <w:tc>
          <w:tcPr>
            <w:tcW w:w="1606" w:type="dxa"/>
          </w:tcPr>
          <w:p w14:paraId="205B6BE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作品类别</w:t>
            </w:r>
          </w:p>
        </w:tc>
        <w:tc>
          <w:tcPr>
            <w:tcW w:w="1606" w:type="dxa"/>
          </w:tcPr>
          <w:p w14:paraId="55C20156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创作者</w:t>
            </w:r>
          </w:p>
        </w:tc>
        <w:tc>
          <w:tcPr>
            <w:tcW w:w="1606" w:type="dxa"/>
          </w:tcPr>
          <w:p w14:paraId="5A2CD30C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联系方式</w:t>
            </w:r>
          </w:p>
        </w:tc>
        <w:tc>
          <w:tcPr>
            <w:tcW w:w="1606" w:type="dxa"/>
          </w:tcPr>
          <w:p w14:paraId="7BD26F4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备注</w:t>
            </w:r>
          </w:p>
        </w:tc>
      </w:tr>
      <w:tr w14:paraId="1BCA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6" w:type="dxa"/>
          </w:tcPr>
          <w:p w14:paraId="31930276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</w:t>
            </w:r>
          </w:p>
        </w:tc>
        <w:tc>
          <w:tcPr>
            <w:tcW w:w="1606" w:type="dxa"/>
          </w:tcPr>
          <w:p w14:paraId="2B51F6E1">
            <w:pPr>
              <w:spacing w:after="0" w:line="240" w:lineRule="auto"/>
            </w:pPr>
          </w:p>
        </w:tc>
        <w:tc>
          <w:tcPr>
            <w:tcW w:w="1606" w:type="dxa"/>
          </w:tcPr>
          <w:p w14:paraId="42973582">
            <w:pPr>
              <w:spacing w:after="0" w:line="240" w:lineRule="auto"/>
            </w:pPr>
          </w:p>
        </w:tc>
        <w:tc>
          <w:tcPr>
            <w:tcW w:w="1606" w:type="dxa"/>
          </w:tcPr>
          <w:p w14:paraId="21EE7A28">
            <w:pPr>
              <w:spacing w:after="0" w:line="240" w:lineRule="auto"/>
            </w:pPr>
          </w:p>
        </w:tc>
        <w:tc>
          <w:tcPr>
            <w:tcW w:w="1606" w:type="dxa"/>
          </w:tcPr>
          <w:p w14:paraId="153A97DB">
            <w:pPr>
              <w:spacing w:after="0" w:line="240" w:lineRule="auto"/>
            </w:pPr>
          </w:p>
        </w:tc>
        <w:tc>
          <w:tcPr>
            <w:tcW w:w="1606" w:type="dxa"/>
          </w:tcPr>
          <w:p w14:paraId="2A98D34B">
            <w:pPr>
              <w:spacing w:after="0" w:line="240" w:lineRule="auto"/>
            </w:pPr>
          </w:p>
        </w:tc>
      </w:tr>
      <w:tr w14:paraId="2099E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6" w:type="dxa"/>
          </w:tcPr>
          <w:p w14:paraId="232E813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</w:t>
            </w:r>
          </w:p>
        </w:tc>
        <w:tc>
          <w:tcPr>
            <w:tcW w:w="1606" w:type="dxa"/>
          </w:tcPr>
          <w:p w14:paraId="4A7A9294">
            <w:pPr>
              <w:spacing w:after="0" w:line="240" w:lineRule="auto"/>
            </w:pPr>
          </w:p>
        </w:tc>
        <w:tc>
          <w:tcPr>
            <w:tcW w:w="1606" w:type="dxa"/>
          </w:tcPr>
          <w:p w14:paraId="72ED0A8B">
            <w:pPr>
              <w:spacing w:after="0" w:line="240" w:lineRule="auto"/>
            </w:pPr>
          </w:p>
        </w:tc>
        <w:tc>
          <w:tcPr>
            <w:tcW w:w="1606" w:type="dxa"/>
          </w:tcPr>
          <w:p w14:paraId="1149792C">
            <w:pPr>
              <w:spacing w:after="0" w:line="240" w:lineRule="auto"/>
            </w:pPr>
          </w:p>
        </w:tc>
        <w:tc>
          <w:tcPr>
            <w:tcW w:w="1606" w:type="dxa"/>
          </w:tcPr>
          <w:p w14:paraId="4F7D979F">
            <w:pPr>
              <w:spacing w:after="0" w:line="240" w:lineRule="auto"/>
            </w:pPr>
          </w:p>
        </w:tc>
        <w:tc>
          <w:tcPr>
            <w:tcW w:w="1606" w:type="dxa"/>
          </w:tcPr>
          <w:p w14:paraId="12FD5CBF">
            <w:pPr>
              <w:spacing w:after="0" w:line="240" w:lineRule="auto"/>
            </w:pPr>
          </w:p>
        </w:tc>
      </w:tr>
      <w:tr w14:paraId="18B1E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6" w:type="dxa"/>
          </w:tcPr>
          <w:p w14:paraId="63BD26B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3</w:t>
            </w:r>
          </w:p>
        </w:tc>
        <w:tc>
          <w:tcPr>
            <w:tcW w:w="1606" w:type="dxa"/>
          </w:tcPr>
          <w:p w14:paraId="716C0589">
            <w:pPr>
              <w:spacing w:after="0" w:line="240" w:lineRule="auto"/>
            </w:pPr>
          </w:p>
        </w:tc>
        <w:tc>
          <w:tcPr>
            <w:tcW w:w="1606" w:type="dxa"/>
          </w:tcPr>
          <w:p w14:paraId="1C500043">
            <w:pPr>
              <w:spacing w:after="0" w:line="240" w:lineRule="auto"/>
            </w:pPr>
          </w:p>
        </w:tc>
        <w:tc>
          <w:tcPr>
            <w:tcW w:w="1606" w:type="dxa"/>
          </w:tcPr>
          <w:p w14:paraId="6268947A">
            <w:pPr>
              <w:spacing w:after="0" w:line="240" w:lineRule="auto"/>
            </w:pPr>
          </w:p>
        </w:tc>
        <w:tc>
          <w:tcPr>
            <w:tcW w:w="1606" w:type="dxa"/>
          </w:tcPr>
          <w:p w14:paraId="2A19E1ED">
            <w:pPr>
              <w:spacing w:after="0" w:line="240" w:lineRule="auto"/>
            </w:pPr>
          </w:p>
        </w:tc>
        <w:tc>
          <w:tcPr>
            <w:tcW w:w="1606" w:type="dxa"/>
          </w:tcPr>
          <w:p w14:paraId="6D9504A5">
            <w:pPr>
              <w:spacing w:after="0" w:line="240" w:lineRule="auto"/>
            </w:pPr>
          </w:p>
        </w:tc>
      </w:tr>
      <w:tr w14:paraId="02BA9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6" w:type="dxa"/>
          </w:tcPr>
          <w:p w14:paraId="6E5DF71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4</w:t>
            </w:r>
          </w:p>
        </w:tc>
        <w:tc>
          <w:tcPr>
            <w:tcW w:w="1606" w:type="dxa"/>
          </w:tcPr>
          <w:p w14:paraId="0B61EE15">
            <w:pPr>
              <w:spacing w:after="0" w:line="240" w:lineRule="auto"/>
            </w:pPr>
          </w:p>
        </w:tc>
        <w:tc>
          <w:tcPr>
            <w:tcW w:w="1606" w:type="dxa"/>
          </w:tcPr>
          <w:p w14:paraId="448C3A10">
            <w:pPr>
              <w:spacing w:after="0" w:line="240" w:lineRule="auto"/>
            </w:pPr>
          </w:p>
        </w:tc>
        <w:tc>
          <w:tcPr>
            <w:tcW w:w="1606" w:type="dxa"/>
          </w:tcPr>
          <w:p w14:paraId="4AC521FD">
            <w:pPr>
              <w:spacing w:after="0" w:line="240" w:lineRule="auto"/>
            </w:pPr>
          </w:p>
        </w:tc>
        <w:tc>
          <w:tcPr>
            <w:tcW w:w="1606" w:type="dxa"/>
          </w:tcPr>
          <w:p w14:paraId="2681A16C">
            <w:pPr>
              <w:spacing w:after="0" w:line="240" w:lineRule="auto"/>
            </w:pPr>
          </w:p>
        </w:tc>
        <w:tc>
          <w:tcPr>
            <w:tcW w:w="1606" w:type="dxa"/>
          </w:tcPr>
          <w:p w14:paraId="54EB11F8">
            <w:pPr>
              <w:spacing w:after="0" w:line="240" w:lineRule="auto"/>
            </w:pPr>
          </w:p>
        </w:tc>
      </w:tr>
      <w:tr w14:paraId="18661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6" w:type="dxa"/>
          </w:tcPr>
          <w:p w14:paraId="333A3B6F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5</w:t>
            </w:r>
          </w:p>
        </w:tc>
        <w:tc>
          <w:tcPr>
            <w:tcW w:w="1606" w:type="dxa"/>
          </w:tcPr>
          <w:p w14:paraId="1002C4CA">
            <w:pPr>
              <w:spacing w:after="0" w:line="240" w:lineRule="auto"/>
            </w:pPr>
          </w:p>
        </w:tc>
        <w:tc>
          <w:tcPr>
            <w:tcW w:w="1606" w:type="dxa"/>
          </w:tcPr>
          <w:p w14:paraId="330B3206">
            <w:pPr>
              <w:spacing w:after="0" w:line="240" w:lineRule="auto"/>
            </w:pPr>
          </w:p>
        </w:tc>
        <w:tc>
          <w:tcPr>
            <w:tcW w:w="1606" w:type="dxa"/>
          </w:tcPr>
          <w:p w14:paraId="22A87A11">
            <w:pPr>
              <w:spacing w:after="0" w:line="240" w:lineRule="auto"/>
            </w:pPr>
          </w:p>
        </w:tc>
        <w:tc>
          <w:tcPr>
            <w:tcW w:w="1606" w:type="dxa"/>
          </w:tcPr>
          <w:p w14:paraId="3A5985F6">
            <w:pPr>
              <w:spacing w:after="0" w:line="240" w:lineRule="auto"/>
            </w:pPr>
          </w:p>
        </w:tc>
        <w:tc>
          <w:tcPr>
            <w:tcW w:w="1606" w:type="dxa"/>
          </w:tcPr>
          <w:p w14:paraId="72AFA0B3">
            <w:pPr>
              <w:spacing w:after="0" w:line="240" w:lineRule="auto"/>
            </w:pPr>
          </w:p>
        </w:tc>
      </w:tr>
      <w:tr w14:paraId="5848A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6" w:type="dxa"/>
          </w:tcPr>
          <w:p w14:paraId="64DEA34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6</w:t>
            </w:r>
          </w:p>
        </w:tc>
        <w:tc>
          <w:tcPr>
            <w:tcW w:w="1606" w:type="dxa"/>
          </w:tcPr>
          <w:p w14:paraId="6EDDA5B4">
            <w:pPr>
              <w:spacing w:after="0" w:line="240" w:lineRule="auto"/>
            </w:pPr>
          </w:p>
        </w:tc>
        <w:tc>
          <w:tcPr>
            <w:tcW w:w="1606" w:type="dxa"/>
          </w:tcPr>
          <w:p w14:paraId="2130B585">
            <w:pPr>
              <w:spacing w:after="0" w:line="240" w:lineRule="auto"/>
            </w:pPr>
          </w:p>
        </w:tc>
        <w:tc>
          <w:tcPr>
            <w:tcW w:w="1606" w:type="dxa"/>
          </w:tcPr>
          <w:p w14:paraId="742C1D2E">
            <w:pPr>
              <w:spacing w:after="0" w:line="240" w:lineRule="auto"/>
            </w:pPr>
          </w:p>
        </w:tc>
        <w:tc>
          <w:tcPr>
            <w:tcW w:w="1606" w:type="dxa"/>
          </w:tcPr>
          <w:p w14:paraId="0412BAF6">
            <w:pPr>
              <w:spacing w:after="0" w:line="240" w:lineRule="auto"/>
            </w:pPr>
          </w:p>
        </w:tc>
        <w:tc>
          <w:tcPr>
            <w:tcW w:w="1606" w:type="dxa"/>
          </w:tcPr>
          <w:p w14:paraId="08FEA378">
            <w:pPr>
              <w:spacing w:after="0" w:line="240" w:lineRule="auto"/>
            </w:pPr>
          </w:p>
        </w:tc>
      </w:tr>
      <w:tr w14:paraId="3B6DA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6" w:type="dxa"/>
          </w:tcPr>
          <w:p w14:paraId="54B8CF5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7</w:t>
            </w:r>
          </w:p>
        </w:tc>
        <w:tc>
          <w:tcPr>
            <w:tcW w:w="1606" w:type="dxa"/>
          </w:tcPr>
          <w:p w14:paraId="53BDFCDD">
            <w:pPr>
              <w:spacing w:after="0" w:line="240" w:lineRule="auto"/>
            </w:pPr>
          </w:p>
        </w:tc>
        <w:tc>
          <w:tcPr>
            <w:tcW w:w="1606" w:type="dxa"/>
          </w:tcPr>
          <w:p w14:paraId="12024264">
            <w:pPr>
              <w:spacing w:after="0" w:line="240" w:lineRule="auto"/>
            </w:pPr>
          </w:p>
        </w:tc>
        <w:tc>
          <w:tcPr>
            <w:tcW w:w="1606" w:type="dxa"/>
          </w:tcPr>
          <w:p w14:paraId="2553E702">
            <w:pPr>
              <w:spacing w:after="0" w:line="240" w:lineRule="auto"/>
            </w:pPr>
          </w:p>
        </w:tc>
        <w:tc>
          <w:tcPr>
            <w:tcW w:w="1606" w:type="dxa"/>
          </w:tcPr>
          <w:p w14:paraId="4A31F231">
            <w:pPr>
              <w:spacing w:after="0" w:line="240" w:lineRule="auto"/>
            </w:pPr>
          </w:p>
        </w:tc>
        <w:tc>
          <w:tcPr>
            <w:tcW w:w="1606" w:type="dxa"/>
          </w:tcPr>
          <w:p w14:paraId="39A9610F">
            <w:pPr>
              <w:spacing w:after="0" w:line="240" w:lineRule="auto"/>
            </w:pPr>
          </w:p>
        </w:tc>
      </w:tr>
      <w:tr w14:paraId="59B5B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6" w:type="dxa"/>
          </w:tcPr>
          <w:p w14:paraId="7946AC6D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8</w:t>
            </w:r>
          </w:p>
        </w:tc>
        <w:tc>
          <w:tcPr>
            <w:tcW w:w="1606" w:type="dxa"/>
          </w:tcPr>
          <w:p w14:paraId="7A9DC331">
            <w:pPr>
              <w:spacing w:after="0" w:line="240" w:lineRule="auto"/>
            </w:pPr>
          </w:p>
        </w:tc>
        <w:tc>
          <w:tcPr>
            <w:tcW w:w="1606" w:type="dxa"/>
          </w:tcPr>
          <w:p w14:paraId="396F1141">
            <w:pPr>
              <w:spacing w:after="0" w:line="240" w:lineRule="auto"/>
            </w:pPr>
          </w:p>
        </w:tc>
        <w:tc>
          <w:tcPr>
            <w:tcW w:w="1606" w:type="dxa"/>
          </w:tcPr>
          <w:p w14:paraId="4AE617F2">
            <w:pPr>
              <w:spacing w:after="0" w:line="240" w:lineRule="auto"/>
            </w:pPr>
          </w:p>
        </w:tc>
        <w:tc>
          <w:tcPr>
            <w:tcW w:w="1606" w:type="dxa"/>
          </w:tcPr>
          <w:p w14:paraId="09D08D32">
            <w:pPr>
              <w:spacing w:after="0" w:line="240" w:lineRule="auto"/>
            </w:pPr>
          </w:p>
        </w:tc>
        <w:tc>
          <w:tcPr>
            <w:tcW w:w="1606" w:type="dxa"/>
          </w:tcPr>
          <w:p w14:paraId="266A2DBF">
            <w:pPr>
              <w:spacing w:after="0" w:line="240" w:lineRule="auto"/>
            </w:pPr>
          </w:p>
        </w:tc>
      </w:tr>
      <w:tr w14:paraId="40CE5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6" w:type="dxa"/>
          </w:tcPr>
          <w:p w14:paraId="4E211C86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9</w:t>
            </w:r>
          </w:p>
        </w:tc>
        <w:tc>
          <w:tcPr>
            <w:tcW w:w="1606" w:type="dxa"/>
          </w:tcPr>
          <w:p w14:paraId="26F61BFC">
            <w:pPr>
              <w:spacing w:after="0" w:line="240" w:lineRule="auto"/>
            </w:pPr>
          </w:p>
        </w:tc>
        <w:tc>
          <w:tcPr>
            <w:tcW w:w="1606" w:type="dxa"/>
          </w:tcPr>
          <w:p w14:paraId="06B1A542">
            <w:pPr>
              <w:spacing w:after="0" w:line="240" w:lineRule="auto"/>
            </w:pPr>
          </w:p>
        </w:tc>
        <w:tc>
          <w:tcPr>
            <w:tcW w:w="1606" w:type="dxa"/>
          </w:tcPr>
          <w:p w14:paraId="040DBA4E">
            <w:pPr>
              <w:spacing w:after="0" w:line="240" w:lineRule="auto"/>
            </w:pPr>
          </w:p>
        </w:tc>
        <w:tc>
          <w:tcPr>
            <w:tcW w:w="1606" w:type="dxa"/>
          </w:tcPr>
          <w:p w14:paraId="11B9A1A2">
            <w:pPr>
              <w:spacing w:after="0" w:line="240" w:lineRule="auto"/>
            </w:pPr>
          </w:p>
        </w:tc>
        <w:tc>
          <w:tcPr>
            <w:tcW w:w="1606" w:type="dxa"/>
          </w:tcPr>
          <w:p w14:paraId="45A11541">
            <w:pPr>
              <w:spacing w:after="0" w:line="240" w:lineRule="auto"/>
            </w:pPr>
          </w:p>
        </w:tc>
      </w:tr>
      <w:tr w14:paraId="32C8A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6" w:type="dxa"/>
          </w:tcPr>
          <w:p w14:paraId="55C6A6C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10</w:t>
            </w:r>
          </w:p>
        </w:tc>
        <w:tc>
          <w:tcPr>
            <w:tcW w:w="1606" w:type="dxa"/>
          </w:tcPr>
          <w:p w14:paraId="798FCA5B">
            <w:pPr>
              <w:spacing w:after="0" w:line="240" w:lineRule="auto"/>
            </w:pPr>
          </w:p>
        </w:tc>
        <w:tc>
          <w:tcPr>
            <w:tcW w:w="1606" w:type="dxa"/>
          </w:tcPr>
          <w:p w14:paraId="0766D3E1">
            <w:pPr>
              <w:spacing w:after="0" w:line="240" w:lineRule="auto"/>
            </w:pPr>
          </w:p>
        </w:tc>
        <w:tc>
          <w:tcPr>
            <w:tcW w:w="1606" w:type="dxa"/>
          </w:tcPr>
          <w:p w14:paraId="3233D124">
            <w:pPr>
              <w:spacing w:after="0" w:line="240" w:lineRule="auto"/>
            </w:pPr>
          </w:p>
        </w:tc>
        <w:tc>
          <w:tcPr>
            <w:tcW w:w="1606" w:type="dxa"/>
          </w:tcPr>
          <w:p w14:paraId="46F4970B">
            <w:pPr>
              <w:spacing w:after="0" w:line="240" w:lineRule="auto"/>
            </w:pPr>
          </w:p>
        </w:tc>
        <w:tc>
          <w:tcPr>
            <w:tcW w:w="1606" w:type="dxa"/>
          </w:tcPr>
          <w:p w14:paraId="45DA0421">
            <w:pPr>
              <w:spacing w:after="0" w:line="240" w:lineRule="auto"/>
            </w:pPr>
          </w:p>
        </w:tc>
      </w:tr>
      <w:tr w14:paraId="3436A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6" w:type="dxa"/>
          </w:tcPr>
          <w:p w14:paraId="009F2BF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…</w:t>
            </w:r>
          </w:p>
        </w:tc>
        <w:tc>
          <w:tcPr>
            <w:tcW w:w="1606" w:type="dxa"/>
          </w:tcPr>
          <w:p w14:paraId="5905D117">
            <w:pPr>
              <w:spacing w:after="0" w:line="240" w:lineRule="auto"/>
            </w:pPr>
          </w:p>
        </w:tc>
        <w:tc>
          <w:tcPr>
            <w:tcW w:w="1606" w:type="dxa"/>
          </w:tcPr>
          <w:p w14:paraId="140E8D59">
            <w:pPr>
              <w:spacing w:after="0" w:line="240" w:lineRule="auto"/>
            </w:pPr>
          </w:p>
        </w:tc>
        <w:tc>
          <w:tcPr>
            <w:tcW w:w="1606" w:type="dxa"/>
          </w:tcPr>
          <w:p w14:paraId="6421E6E4">
            <w:pPr>
              <w:spacing w:after="0" w:line="240" w:lineRule="auto"/>
            </w:pPr>
          </w:p>
        </w:tc>
        <w:tc>
          <w:tcPr>
            <w:tcW w:w="1606" w:type="dxa"/>
          </w:tcPr>
          <w:p w14:paraId="537F2FF7">
            <w:pPr>
              <w:spacing w:after="0" w:line="240" w:lineRule="auto"/>
            </w:pPr>
          </w:p>
        </w:tc>
        <w:tc>
          <w:tcPr>
            <w:tcW w:w="1606" w:type="dxa"/>
          </w:tcPr>
          <w:p w14:paraId="1AF37FC1">
            <w:pPr>
              <w:spacing w:after="0" w:line="240" w:lineRule="auto"/>
            </w:pPr>
          </w:p>
        </w:tc>
      </w:tr>
    </w:tbl>
    <w:p w14:paraId="075CB187"/>
    <w:sectPr>
      <w:pgSz w:w="11906" w:h="16838"/>
      <w:pgMar w:top="850" w:right="1134" w:bottom="850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DE2B6F"/>
    <w:rsid w:val="11D007C9"/>
    <w:rsid w:val="3EC07104"/>
    <w:rsid w:val="66B81376"/>
    <w:rsid w:val="72AD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1077</Words>
  <Characters>1131</Characters>
  <Lines>0</Lines>
  <Paragraphs>0</Paragraphs>
  <TotalTime>13</TotalTime>
  <ScaleCrop>false</ScaleCrop>
  <LinksUpToDate>false</LinksUpToDate>
  <CharactersWithSpaces>1232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RJ</cp:lastModifiedBy>
  <dcterms:modified xsi:type="dcterms:W3CDTF">2026-09-05T05:48:19Z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eyJoZGlkIjoiYjc5YjdjNjA2OTI2YThiNjBlMWIzZDAxNzljMmEwZWUiLCJ1c2VySWQiOiIzMTYyMTMzOTEifQ==</vt:lpwstr>
  </property>
  <property fmtid="{D5CDD505-2E9C-101B-9397-08002B2CF9AE}" pid="3" name="KSOProductBuildVer">
    <vt:lpwstr>2052-12.1.0.28505</vt:lpwstr>
  </property>
  <property fmtid="{D5CDD505-2E9C-101B-9397-08002B2CF9AE}" pid="4" name="ICV">
    <vt:lpwstr>7A1F4CD62B4F473C9C50557DD4569169_13</vt:lpwstr>
  </property>
</Properties>
</file>