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9D2533">
      <w:pPr>
        <w:keepNext w:val="0"/>
        <w:keepLines/>
        <w:widowControl/>
        <w:spacing w:after="160" w:line="440" w:lineRule="exact"/>
        <w:ind w:firstLine="0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仿宋_GB2312" w:cs="Times New Roman"/>
          <w:b w:val="0"/>
          <w:color w:val="000000"/>
          <w:sz w:val="32"/>
        </w:rPr>
        <w:t>附件1</w:t>
      </w:r>
    </w:p>
    <w:p w14:paraId="19259B69">
      <w:pPr>
        <w:pStyle w:val="31"/>
        <w:keepNext/>
        <w:keepLines/>
        <w:widowControl/>
        <w:spacing w:after="280" w:line="600" w:lineRule="exact"/>
        <w:ind w:firstLine="0"/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方正小标宋简体" w:cs="Times New Roman"/>
          <w:b/>
          <w:color w:val="000000"/>
          <w:sz w:val="40"/>
        </w:rPr>
        <w:t>中国地质大学（北京）海南研究院</w:t>
      </w:r>
      <w:r>
        <w:rPr>
          <w:rFonts w:hint="default" w:ascii="Times New Roman" w:hAnsi="Times New Roman" w:eastAsia="方正小标宋简体" w:cs="Times New Roman"/>
          <w:b/>
          <w:color w:val="000000"/>
          <w:sz w:val="40"/>
        </w:rPr>
        <w:br w:type="textWrapping"/>
      </w:r>
      <w:r>
        <w:rPr>
          <w:rFonts w:hint="default" w:ascii="Times New Roman" w:hAnsi="Times New Roman" w:eastAsia="方正小标宋简体" w:cs="Times New Roman"/>
          <w:b/>
          <w:color w:val="000000"/>
          <w:sz w:val="40"/>
        </w:rPr>
        <w:t>院徽征集报名表</w:t>
      </w:r>
    </w:p>
    <w:p w14:paraId="122F058D">
      <w:pPr>
        <w:keepNext w:val="0"/>
        <w:keepLines/>
        <w:widowControl/>
        <w:spacing w:after="160" w:line="400" w:lineRule="exact"/>
        <w:ind w:firstLine="0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仿宋_GB2312" w:cs="Times New Roman"/>
          <w:b w:val="0"/>
          <w:color w:val="000000"/>
          <w:sz w:val="24"/>
        </w:rPr>
        <w:t>个人或团队均可投稿，团队负责人由团队自行确定。</w:t>
      </w:r>
    </w:p>
    <w:tbl>
      <w:tblPr>
        <w:tblStyle w:val="32"/>
        <w:tblW w:w="0" w:type="auto"/>
        <w:jc w:val="center"/>
        <w:tblBorders>
          <w:top w:val="single" w:color="B0B0B0" w:sz="6" w:space="0"/>
          <w:left w:val="single" w:color="B0B0B0" w:sz="6" w:space="0"/>
          <w:bottom w:val="single" w:color="B0B0B0" w:sz="6" w:space="0"/>
          <w:right w:val="single" w:color="B0B0B0" w:sz="6" w:space="0"/>
          <w:insideH w:val="single" w:color="B0B0B0" w:sz="6" w:space="0"/>
          <w:insideV w:val="single" w:color="B0B0B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4"/>
        <w:gridCol w:w="2948"/>
        <w:gridCol w:w="1247"/>
        <w:gridCol w:w="3061"/>
      </w:tblGrid>
      <w:tr w14:paraId="00B42D3C">
        <w:tblPrEx>
          <w:tblBorders>
            <w:top w:val="single" w:color="B0B0B0" w:sz="6" w:space="0"/>
            <w:left w:val="single" w:color="B0B0B0" w:sz="6" w:space="0"/>
            <w:bottom w:val="single" w:color="B0B0B0" w:sz="6" w:space="0"/>
            <w:right w:val="single" w:color="B0B0B0" w:sz="6" w:space="0"/>
            <w:insideH w:val="single" w:color="B0B0B0" w:sz="6" w:space="0"/>
            <w:insideV w:val="single" w:color="B0B0B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23DB28C">
            <w:pPr>
              <w:spacing w:before="0" w:after="0" w:line="340" w:lineRule="exact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4"/>
              </w:rPr>
              <w:t>作品名称</w:t>
            </w:r>
          </w:p>
        </w:tc>
        <w:tc>
          <w:tcPr>
            <w:tcW w:w="725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20CFF3B">
            <w:pPr>
              <w:spacing w:before="0" w:after="0" w:line="340" w:lineRule="exact"/>
              <w:jc w:val="center"/>
              <w:rPr>
                <w:rFonts w:hint="default" w:ascii="Times New Roman" w:hAnsi="Times New Roman" w:cs="Times New Roman"/>
              </w:rPr>
            </w:pPr>
          </w:p>
        </w:tc>
      </w:tr>
      <w:tr w14:paraId="278BFE0C">
        <w:tblPrEx>
          <w:tblBorders>
            <w:top w:val="single" w:color="B0B0B0" w:sz="6" w:space="0"/>
            <w:left w:val="single" w:color="B0B0B0" w:sz="6" w:space="0"/>
            <w:bottom w:val="single" w:color="B0B0B0" w:sz="6" w:space="0"/>
            <w:right w:val="single" w:color="B0B0B0" w:sz="6" w:space="0"/>
            <w:insideH w:val="single" w:color="B0B0B0" w:sz="6" w:space="0"/>
            <w:insideV w:val="single" w:color="B0B0B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4E523B9">
            <w:pPr>
              <w:spacing w:before="0" w:after="0" w:line="340" w:lineRule="exact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4"/>
              </w:rPr>
              <w:t>投稿形式</w:t>
            </w:r>
          </w:p>
        </w:tc>
        <w:tc>
          <w:tcPr>
            <w:tcW w:w="725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1C8BE8D">
            <w:pPr>
              <w:spacing w:line="340" w:lineRule="exact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4"/>
              </w:rPr>
              <w:t>□ 个人投稿    □ 团队投稿</w:t>
            </w:r>
          </w:p>
        </w:tc>
      </w:tr>
      <w:tr w14:paraId="7A6F6E21">
        <w:tblPrEx>
          <w:tblBorders>
            <w:top w:val="single" w:color="B0B0B0" w:sz="6" w:space="0"/>
            <w:left w:val="single" w:color="B0B0B0" w:sz="6" w:space="0"/>
            <w:bottom w:val="single" w:color="B0B0B0" w:sz="6" w:space="0"/>
            <w:right w:val="single" w:color="B0B0B0" w:sz="6" w:space="0"/>
            <w:insideH w:val="single" w:color="B0B0B0" w:sz="6" w:space="0"/>
            <w:insideV w:val="single" w:color="B0B0B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F7F3299">
            <w:pPr>
              <w:spacing w:before="0" w:after="0" w:line="340" w:lineRule="exact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4"/>
              </w:rPr>
              <w:t>投稿人或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4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4"/>
              </w:rPr>
              <w:t>团队负责人</w:t>
            </w:r>
          </w:p>
        </w:tc>
        <w:tc>
          <w:tcPr>
            <w:tcW w:w="2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CDC018C">
            <w:pPr>
              <w:spacing w:line="340" w:lineRule="exact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5A49465">
            <w:pPr>
              <w:spacing w:before="0" w:after="0" w:line="340" w:lineRule="exact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4"/>
              </w:rPr>
              <w:t>学号/工号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4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4"/>
              </w:rPr>
              <w:t>（选填）</w:t>
            </w:r>
          </w:p>
        </w:tc>
        <w:tc>
          <w:tcPr>
            <w:tcW w:w="3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12B7222">
            <w:pPr>
              <w:spacing w:line="340" w:lineRule="exact"/>
              <w:jc w:val="left"/>
              <w:rPr>
                <w:rFonts w:hint="default" w:ascii="Times New Roman" w:hAnsi="Times New Roman" w:cs="Times New Roman"/>
              </w:rPr>
            </w:pPr>
          </w:p>
        </w:tc>
      </w:tr>
      <w:tr w14:paraId="2AF169E6">
        <w:tblPrEx>
          <w:tblBorders>
            <w:top w:val="single" w:color="B0B0B0" w:sz="6" w:space="0"/>
            <w:left w:val="single" w:color="B0B0B0" w:sz="6" w:space="0"/>
            <w:bottom w:val="single" w:color="B0B0B0" w:sz="6" w:space="0"/>
            <w:right w:val="single" w:color="B0B0B0" w:sz="6" w:space="0"/>
            <w:insideH w:val="single" w:color="B0B0B0" w:sz="6" w:space="0"/>
            <w:insideV w:val="single" w:color="B0B0B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537D502">
            <w:pPr>
              <w:spacing w:before="0" w:after="0" w:line="340" w:lineRule="exact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4"/>
              </w:rPr>
              <w:t>所在单位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4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4"/>
              </w:rPr>
              <w:t>或学校</w:t>
            </w:r>
          </w:p>
        </w:tc>
        <w:tc>
          <w:tcPr>
            <w:tcW w:w="2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D853D10">
            <w:pPr>
              <w:spacing w:before="0" w:after="0" w:line="340" w:lineRule="exact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4BED465">
            <w:pPr>
              <w:spacing w:before="0" w:after="0" w:line="340" w:lineRule="exact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4"/>
              </w:rPr>
              <w:t>专业年级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4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4"/>
              </w:rPr>
              <w:t>或职务</w:t>
            </w:r>
          </w:p>
        </w:tc>
        <w:tc>
          <w:tcPr>
            <w:tcW w:w="3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7FEF5CF">
            <w:pPr>
              <w:spacing w:line="340" w:lineRule="exact"/>
              <w:jc w:val="left"/>
              <w:rPr>
                <w:rFonts w:hint="default" w:ascii="Times New Roman" w:hAnsi="Times New Roman" w:cs="Times New Roman"/>
              </w:rPr>
            </w:pPr>
          </w:p>
        </w:tc>
      </w:tr>
      <w:tr w14:paraId="30F95E8E">
        <w:tblPrEx>
          <w:tblBorders>
            <w:top w:val="single" w:color="B0B0B0" w:sz="6" w:space="0"/>
            <w:left w:val="single" w:color="B0B0B0" w:sz="6" w:space="0"/>
            <w:bottom w:val="single" w:color="B0B0B0" w:sz="6" w:space="0"/>
            <w:right w:val="single" w:color="B0B0B0" w:sz="6" w:space="0"/>
            <w:insideH w:val="single" w:color="B0B0B0" w:sz="6" w:space="0"/>
            <w:insideV w:val="single" w:color="B0B0B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E7F75DF">
            <w:pPr>
              <w:spacing w:before="0" w:after="0" w:line="340" w:lineRule="exact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4"/>
              </w:rPr>
              <w:t>联系电话</w:t>
            </w:r>
          </w:p>
        </w:tc>
        <w:tc>
          <w:tcPr>
            <w:tcW w:w="2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8011808">
            <w:pPr>
              <w:spacing w:line="340" w:lineRule="exact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3AE058F">
            <w:pPr>
              <w:spacing w:before="0" w:after="0" w:line="340" w:lineRule="exact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4"/>
              </w:rPr>
              <w:t>电子邮箱</w:t>
            </w:r>
          </w:p>
        </w:tc>
        <w:tc>
          <w:tcPr>
            <w:tcW w:w="3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02F7523">
            <w:pPr>
              <w:spacing w:line="340" w:lineRule="exact"/>
              <w:jc w:val="left"/>
              <w:rPr>
                <w:rFonts w:hint="default" w:ascii="Times New Roman" w:hAnsi="Times New Roman" w:cs="Times New Roman"/>
              </w:rPr>
            </w:pPr>
          </w:p>
        </w:tc>
      </w:tr>
      <w:tr w14:paraId="12ADD72F">
        <w:tblPrEx>
          <w:tblBorders>
            <w:top w:val="single" w:color="B0B0B0" w:sz="6" w:space="0"/>
            <w:left w:val="single" w:color="B0B0B0" w:sz="6" w:space="0"/>
            <w:bottom w:val="single" w:color="B0B0B0" w:sz="6" w:space="0"/>
            <w:right w:val="single" w:color="B0B0B0" w:sz="6" w:space="0"/>
            <w:insideH w:val="single" w:color="B0B0B0" w:sz="6" w:space="0"/>
            <w:insideV w:val="single" w:color="B0B0B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CC5703A">
            <w:pPr>
              <w:spacing w:before="0" w:after="0" w:line="340" w:lineRule="exact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4"/>
              </w:rPr>
              <w:t>身份类别</w:t>
            </w:r>
          </w:p>
        </w:tc>
        <w:tc>
          <w:tcPr>
            <w:tcW w:w="725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846FF25">
            <w:pPr>
              <w:spacing w:before="0" w:after="0" w:line="340" w:lineRule="exact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4"/>
              </w:rPr>
              <w:t>□ 教职工（含离退休教职工）    □ 在校学生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4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4"/>
              </w:rPr>
              <w:t>□ 校友    □ 社会各界人士</w:t>
            </w:r>
          </w:p>
        </w:tc>
      </w:tr>
      <w:tr w14:paraId="3B8BE865">
        <w:tblPrEx>
          <w:tblBorders>
            <w:top w:val="single" w:color="B0B0B0" w:sz="6" w:space="0"/>
            <w:left w:val="single" w:color="B0B0B0" w:sz="6" w:space="0"/>
            <w:bottom w:val="single" w:color="B0B0B0" w:sz="6" w:space="0"/>
            <w:right w:val="single" w:color="B0B0B0" w:sz="6" w:space="0"/>
            <w:insideH w:val="single" w:color="B0B0B0" w:sz="6" w:space="0"/>
            <w:insideV w:val="single" w:color="B0B0B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692EB62">
            <w:pPr>
              <w:spacing w:before="0" w:after="0" w:line="340" w:lineRule="exact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4"/>
              </w:rPr>
              <w:t>AI辅助创作</w:t>
            </w:r>
          </w:p>
        </w:tc>
        <w:tc>
          <w:tcPr>
            <w:tcW w:w="725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6BA401E">
            <w:pPr>
              <w:spacing w:line="340" w:lineRule="exact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4"/>
              </w:rPr>
              <w:t>□ 未使用AI工具    □ 使用AI工具</w:t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4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4"/>
              </w:rPr>
              <w:t>工具名称：________________________________</w:t>
            </w:r>
          </w:p>
        </w:tc>
      </w:tr>
      <w:tr w14:paraId="3AC4036D">
        <w:tblPrEx>
          <w:tblBorders>
            <w:top w:val="single" w:color="B0B0B0" w:sz="6" w:space="0"/>
            <w:left w:val="single" w:color="B0B0B0" w:sz="6" w:space="0"/>
            <w:bottom w:val="single" w:color="B0B0B0" w:sz="6" w:space="0"/>
            <w:right w:val="single" w:color="B0B0B0" w:sz="6" w:space="0"/>
            <w:insideH w:val="single" w:color="B0B0B0" w:sz="6" w:space="0"/>
            <w:insideV w:val="single" w:color="B0B0B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AD40C83">
            <w:pPr>
              <w:spacing w:before="0" w:after="0" w:line="340" w:lineRule="exact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4"/>
              </w:rPr>
              <w:t>备注</w:t>
            </w:r>
          </w:p>
        </w:tc>
        <w:tc>
          <w:tcPr>
            <w:tcW w:w="725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3EA35A4">
            <w:pPr>
              <w:spacing w:line="340" w:lineRule="exact"/>
              <w:jc w:val="left"/>
              <w:rPr>
                <w:rFonts w:hint="default" w:ascii="Times New Roman" w:hAnsi="Times New Roman" w:cs="Times New Roman"/>
              </w:rPr>
            </w:pPr>
          </w:p>
        </w:tc>
      </w:tr>
    </w:tbl>
    <w:p w14:paraId="237DD3DD">
      <w:pPr>
        <w:keepNext w:val="0"/>
        <w:keepLines/>
        <w:widowControl/>
        <w:spacing w:after="80" w:line="480" w:lineRule="exact"/>
        <w:ind w:firstLine="0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黑体" w:cs="Times New Roman"/>
          <w:b w:val="0"/>
          <w:color w:val="000000"/>
          <w:sz w:val="28"/>
        </w:rPr>
        <w:t>设计释义</w:t>
      </w:r>
    </w:p>
    <w:p w14:paraId="28D83FD5">
      <w:pPr>
        <w:keepNext w:val="0"/>
        <w:keepLines/>
        <w:widowControl/>
        <w:spacing w:after="100" w:line="400" w:lineRule="exact"/>
        <w:ind w:firstLine="0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仿宋_GB2312" w:cs="Times New Roman"/>
          <w:b w:val="0"/>
          <w:color w:val="000000"/>
          <w:sz w:val="24"/>
        </w:rPr>
        <w:t>说明创意理念、图形与色彩寓意、与研究院特色的关联、RGB及CMYK色值和标准比例；使用AI工具的须补充使用环节、生成内容及人工修改情况。可另附页。</w:t>
      </w:r>
    </w:p>
    <w:p w14:paraId="4D87AB98">
      <w:pPr>
        <w:keepNext w:val="0"/>
        <w:keepLines/>
        <w:widowControl/>
        <w:pBdr>
          <w:bottom w:val="single" w:color="D9D9D9" w:sz="4" w:space="0"/>
        </w:pBdr>
        <w:spacing w:after="0" w:line="480" w:lineRule="exact"/>
        <w:ind w:firstLine="0"/>
        <w:jc w:val="both"/>
        <w:rPr>
          <w:rFonts w:hint="default" w:ascii="Times New Roman" w:hAnsi="Times New Roman" w:cs="Times New Roman"/>
        </w:rPr>
      </w:pPr>
    </w:p>
    <w:p w14:paraId="3F047806">
      <w:pPr>
        <w:keepNext w:val="0"/>
        <w:keepLines/>
        <w:widowControl/>
        <w:pBdr>
          <w:bottom w:val="single" w:color="D9D9D9" w:sz="4" w:space="0"/>
        </w:pBdr>
        <w:spacing w:after="0" w:line="480" w:lineRule="exact"/>
        <w:ind w:firstLine="0"/>
        <w:jc w:val="both"/>
        <w:rPr>
          <w:rFonts w:hint="default" w:ascii="Times New Roman" w:hAnsi="Times New Roman" w:cs="Times New Roman"/>
        </w:rPr>
      </w:pPr>
    </w:p>
    <w:p w14:paraId="68DC455E">
      <w:pPr>
        <w:keepNext w:val="0"/>
        <w:keepLines/>
        <w:widowControl/>
        <w:pBdr>
          <w:bottom w:val="single" w:color="D9D9D9" w:sz="4" w:space="0"/>
        </w:pBdr>
        <w:spacing w:after="0" w:line="480" w:lineRule="exact"/>
        <w:ind w:firstLine="0"/>
        <w:jc w:val="both"/>
        <w:rPr>
          <w:rFonts w:hint="default" w:ascii="Times New Roman" w:hAnsi="Times New Roman" w:cs="Times New Roman"/>
        </w:rPr>
      </w:pPr>
    </w:p>
    <w:p w14:paraId="62F3CD8F">
      <w:pPr>
        <w:keepNext w:val="0"/>
        <w:keepLines/>
        <w:widowControl/>
        <w:spacing w:after="0" w:line="440" w:lineRule="exact"/>
        <w:ind w:firstLine="0"/>
        <w:jc w:val="lef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仿宋_GB2312" w:cs="Times New Roman"/>
          <w:b w:val="0"/>
          <w:color w:val="000000"/>
          <w:sz w:val="24"/>
        </w:rPr>
        <w:t xml:space="preserve">材料核对：□ </w:t>
      </w:r>
      <w:r>
        <w:rPr>
          <w:rFonts w:hint="eastAsia" w:ascii="Times New Roman" w:hAnsi="Times New Roman" w:cs="Times New Roman"/>
          <w:b w:val="0"/>
          <w:color w:val="000000"/>
          <w:sz w:val="24"/>
          <w:lang w:val="en-US" w:eastAsia="zh-CN"/>
        </w:rPr>
        <w:t>彩色</w:t>
      </w:r>
      <w:r>
        <w:rPr>
          <w:rFonts w:hint="default" w:ascii="Times New Roman" w:hAnsi="Times New Roman" w:eastAsia="仿宋_GB2312" w:cs="Times New Roman"/>
          <w:b w:val="0"/>
          <w:color w:val="000000"/>
          <w:sz w:val="24"/>
        </w:rPr>
        <w:t>及单色效果图   □ 矢量源文件</w:t>
      </w:r>
      <w:r>
        <w:rPr>
          <w:rFonts w:hint="default" w:ascii="Times New Roman" w:hAnsi="Times New Roman" w:eastAsia="仿宋_GB2312" w:cs="Times New Roman"/>
          <w:b w:val="0"/>
          <w:color w:val="000000"/>
          <w:sz w:val="24"/>
        </w:rPr>
        <w:br w:type="textWrapping"/>
      </w:r>
      <w:r>
        <w:rPr>
          <w:rFonts w:hint="default" w:ascii="Times New Roman" w:hAnsi="Times New Roman" w:eastAsia="仿宋_GB2312" w:cs="Times New Roman"/>
          <w:b w:val="0"/>
          <w:color w:val="000000"/>
          <w:sz w:val="24"/>
        </w:rPr>
        <w:t>　　　　　□ 报名表Word版   □ 全体作者签字PDF版</w:t>
      </w:r>
    </w:p>
    <w:p w14:paraId="440EE355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br w:type="page"/>
      </w:r>
      <w:bookmarkStart w:id="0" w:name="_GoBack"/>
      <w:bookmarkEnd w:id="0"/>
    </w:p>
    <w:p w14:paraId="347C797D">
      <w:pPr>
        <w:keepNext/>
        <w:keepLines/>
        <w:widowControl/>
        <w:spacing w:after="160" w:line="560" w:lineRule="exact"/>
        <w:ind w:firstLine="0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黑体" w:cs="Times New Roman"/>
          <w:b w:val="0"/>
          <w:color w:val="000000"/>
          <w:sz w:val="32"/>
        </w:rPr>
        <w:t>团队成员信息及投稿人声明</w:t>
      </w:r>
    </w:p>
    <w:p w14:paraId="461336AB">
      <w:pPr>
        <w:keepNext w:val="0"/>
        <w:keepLines/>
        <w:widowControl/>
        <w:spacing w:after="120" w:line="400" w:lineRule="exact"/>
        <w:ind w:firstLine="0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仿宋_GB2312" w:cs="Times New Roman"/>
          <w:b w:val="0"/>
          <w:color w:val="000000"/>
          <w:sz w:val="24"/>
        </w:rPr>
        <w:t>团队投稿填写全体成员信息，须包含负责人；个人投稿无需填写本表。团队可由不同学院、学校或单位人员共同组成。</w:t>
      </w:r>
    </w:p>
    <w:tbl>
      <w:tblPr>
        <w:tblStyle w:val="32"/>
        <w:tblW w:w="0" w:type="auto"/>
        <w:jc w:val="center"/>
        <w:tblBorders>
          <w:top w:val="single" w:color="B0B0B0" w:sz="6" w:space="0"/>
          <w:left w:val="single" w:color="B0B0B0" w:sz="6" w:space="0"/>
          <w:bottom w:val="single" w:color="B0B0B0" w:sz="6" w:space="0"/>
          <w:right w:val="single" w:color="B0B0B0" w:sz="6" w:space="0"/>
          <w:insideH w:val="single" w:color="B0B0B0" w:sz="6" w:space="0"/>
          <w:insideV w:val="single" w:color="B0B0B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907"/>
        <w:gridCol w:w="2211"/>
        <w:gridCol w:w="1361"/>
        <w:gridCol w:w="2381"/>
        <w:gridCol w:w="1304"/>
      </w:tblGrid>
      <w:tr w14:paraId="7386CA4C">
        <w:tblPrEx>
          <w:tblBorders>
            <w:top w:val="single" w:color="B0B0B0" w:sz="6" w:space="0"/>
            <w:left w:val="single" w:color="B0B0B0" w:sz="6" w:space="0"/>
            <w:bottom w:val="single" w:color="B0B0B0" w:sz="6" w:space="0"/>
            <w:right w:val="single" w:color="B0B0B0" w:sz="6" w:space="0"/>
            <w:insideH w:val="single" w:color="B0B0B0" w:sz="6" w:space="0"/>
            <w:insideV w:val="single" w:color="B0B0B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650B584">
            <w:pPr>
              <w:spacing w:before="0" w:after="0" w:line="340" w:lineRule="exact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color w:val="000000"/>
                <w:sz w:val="22"/>
              </w:rPr>
              <w:t>序号</w:t>
            </w: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D3AEE7F">
            <w:pPr>
              <w:spacing w:before="0" w:after="0" w:line="340" w:lineRule="exact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color w:val="000000"/>
                <w:sz w:val="22"/>
              </w:rPr>
              <w:t>姓名</w:t>
            </w:r>
          </w:p>
        </w:tc>
        <w:tc>
          <w:tcPr>
            <w:tcW w:w="2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8F2FB72">
            <w:pPr>
              <w:spacing w:before="0" w:after="0" w:line="340" w:lineRule="exact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color w:val="000000"/>
                <w:sz w:val="22"/>
              </w:rPr>
              <w:t>所在单位</w:t>
            </w:r>
            <w:r>
              <w:rPr>
                <w:rFonts w:hint="default" w:ascii="Times New Roman" w:hAnsi="Times New Roman" w:eastAsia="黑体" w:cs="Times New Roman"/>
                <w:b w:val="0"/>
                <w:color w:val="000000"/>
                <w:sz w:val="22"/>
              </w:rPr>
              <w:br w:type="textWrapping"/>
            </w:r>
            <w:r>
              <w:rPr>
                <w:rFonts w:hint="default" w:ascii="Times New Roman" w:hAnsi="Times New Roman" w:eastAsia="黑体" w:cs="Times New Roman"/>
                <w:b w:val="0"/>
                <w:color w:val="000000"/>
                <w:sz w:val="22"/>
              </w:rPr>
              <w:t>或学校</w:t>
            </w:r>
          </w:p>
        </w:tc>
        <w:tc>
          <w:tcPr>
            <w:tcW w:w="13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BFDF97C">
            <w:pPr>
              <w:spacing w:before="0" w:after="0" w:line="340" w:lineRule="exact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color w:val="000000"/>
                <w:sz w:val="22"/>
              </w:rPr>
              <w:t>身份类别</w:t>
            </w:r>
          </w:p>
        </w:tc>
        <w:tc>
          <w:tcPr>
            <w:tcW w:w="2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3699E3A">
            <w:pPr>
              <w:spacing w:before="0" w:after="0" w:line="340" w:lineRule="exact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color w:val="000000"/>
                <w:sz w:val="22"/>
              </w:rPr>
              <w:t>分工及</w:t>
            </w:r>
            <w:r>
              <w:rPr>
                <w:rFonts w:hint="default" w:ascii="Times New Roman" w:hAnsi="Times New Roman" w:eastAsia="黑体" w:cs="Times New Roman"/>
                <w:b w:val="0"/>
                <w:color w:val="000000"/>
                <w:sz w:val="22"/>
              </w:rPr>
              <w:br w:type="textWrapping"/>
            </w:r>
            <w:r>
              <w:rPr>
                <w:rFonts w:hint="default" w:ascii="Times New Roman" w:hAnsi="Times New Roman" w:eastAsia="黑体" w:cs="Times New Roman"/>
                <w:b w:val="0"/>
                <w:color w:val="000000"/>
                <w:sz w:val="22"/>
              </w:rPr>
              <w:t>联系方式</w:t>
            </w:r>
          </w:p>
        </w:tc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AC09353">
            <w:pPr>
              <w:spacing w:before="0" w:after="0" w:line="340" w:lineRule="exact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color w:val="000000"/>
                <w:sz w:val="22"/>
              </w:rPr>
              <w:t>本人签名</w:t>
            </w:r>
          </w:p>
        </w:tc>
      </w:tr>
      <w:tr w14:paraId="75890082">
        <w:tblPrEx>
          <w:tblBorders>
            <w:top w:val="single" w:color="B0B0B0" w:sz="6" w:space="0"/>
            <w:left w:val="single" w:color="B0B0B0" w:sz="6" w:space="0"/>
            <w:bottom w:val="single" w:color="B0B0B0" w:sz="6" w:space="0"/>
            <w:right w:val="single" w:color="B0B0B0" w:sz="6" w:space="0"/>
            <w:insideH w:val="single" w:color="B0B0B0" w:sz="6" w:space="0"/>
            <w:insideV w:val="single" w:color="B0B0B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4B55800">
            <w:pPr>
              <w:spacing w:before="0" w:after="0" w:line="340" w:lineRule="exact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2"/>
              </w:rPr>
              <w:t>1</w:t>
            </w: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F941E70">
            <w:pPr>
              <w:spacing w:before="0" w:after="0" w:line="340" w:lineRule="exact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87A46D2">
            <w:pPr>
              <w:spacing w:before="0" w:after="0" w:line="340" w:lineRule="exact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92269FB">
            <w:pPr>
              <w:spacing w:before="0" w:after="0" w:line="340" w:lineRule="exact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22DCC30">
            <w:pPr>
              <w:spacing w:before="0" w:after="0" w:line="340" w:lineRule="exact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811ACA1">
            <w:pPr>
              <w:spacing w:before="0" w:after="0" w:line="340" w:lineRule="exact"/>
              <w:jc w:val="center"/>
              <w:rPr>
                <w:rFonts w:hint="default" w:ascii="Times New Roman" w:hAnsi="Times New Roman" w:cs="Times New Roman"/>
              </w:rPr>
            </w:pPr>
          </w:p>
        </w:tc>
      </w:tr>
      <w:tr w14:paraId="0C140C68">
        <w:tblPrEx>
          <w:tblBorders>
            <w:top w:val="single" w:color="B0B0B0" w:sz="6" w:space="0"/>
            <w:left w:val="single" w:color="B0B0B0" w:sz="6" w:space="0"/>
            <w:bottom w:val="single" w:color="B0B0B0" w:sz="6" w:space="0"/>
            <w:right w:val="single" w:color="B0B0B0" w:sz="6" w:space="0"/>
            <w:insideH w:val="single" w:color="B0B0B0" w:sz="6" w:space="0"/>
            <w:insideV w:val="single" w:color="B0B0B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C8FB812">
            <w:pPr>
              <w:spacing w:before="0" w:after="0" w:line="340" w:lineRule="exact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2"/>
              </w:rPr>
              <w:t>2</w:t>
            </w: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9363C6E">
            <w:pPr>
              <w:spacing w:before="0" w:after="0" w:line="340" w:lineRule="exact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F08938D">
            <w:pPr>
              <w:spacing w:before="0" w:after="0" w:line="340" w:lineRule="exact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CE653CA">
            <w:pPr>
              <w:spacing w:before="0" w:after="0" w:line="340" w:lineRule="exact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2E2608F">
            <w:pPr>
              <w:spacing w:before="0" w:after="0" w:line="340" w:lineRule="exact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1274CDC">
            <w:pPr>
              <w:spacing w:before="0" w:after="0" w:line="340" w:lineRule="exact"/>
              <w:jc w:val="center"/>
              <w:rPr>
                <w:rFonts w:hint="default" w:ascii="Times New Roman" w:hAnsi="Times New Roman" w:cs="Times New Roman"/>
              </w:rPr>
            </w:pPr>
          </w:p>
        </w:tc>
      </w:tr>
      <w:tr w14:paraId="7F5CF151">
        <w:tblPrEx>
          <w:tblBorders>
            <w:top w:val="single" w:color="B0B0B0" w:sz="6" w:space="0"/>
            <w:left w:val="single" w:color="B0B0B0" w:sz="6" w:space="0"/>
            <w:bottom w:val="single" w:color="B0B0B0" w:sz="6" w:space="0"/>
            <w:right w:val="single" w:color="B0B0B0" w:sz="6" w:space="0"/>
            <w:insideH w:val="single" w:color="B0B0B0" w:sz="6" w:space="0"/>
            <w:insideV w:val="single" w:color="B0B0B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150796F">
            <w:pPr>
              <w:spacing w:before="0" w:after="0" w:line="340" w:lineRule="exact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2"/>
              </w:rPr>
              <w:t>3</w:t>
            </w: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1A7F5D2">
            <w:pPr>
              <w:spacing w:before="0" w:after="0" w:line="340" w:lineRule="exact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EF09C75">
            <w:pPr>
              <w:spacing w:before="0" w:after="0" w:line="340" w:lineRule="exact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2EF7B23">
            <w:pPr>
              <w:spacing w:before="0" w:after="0" w:line="340" w:lineRule="exact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A31E964">
            <w:pPr>
              <w:spacing w:before="0" w:after="0" w:line="340" w:lineRule="exact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B8D47EE">
            <w:pPr>
              <w:spacing w:before="0" w:after="0" w:line="340" w:lineRule="exact"/>
              <w:jc w:val="center"/>
              <w:rPr>
                <w:rFonts w:hint="default" w:ascii="Times New Roman" w:hAnsi="Times New Roman" w:cs="Times New Roman"/>
              </w:rPr>
            </w:pPr>
          </w:p>
        </w:tc>
      </w:tr>
      <w:tr w14:paraId="75FBA135">
        <w:tblPrEx>
          <w:tblBorders>
            <w:top w:val="single" w:color="B0B0B0" w:sz="6" w:space="0"/>
            <w:left w:val="single" w:color="B0B0B0" w:sz="6" w:space="0"/>
            <w:bottom w:val="single" w:color="B0B0B0" w:sz="6" w:space="0"/>
            <w:right w:val="single" w:color="B0B0B0" w:sz="6" w:space="0"/>
            <w:insideH w:val="single" w:color="B0B0B0" w:sz="6" w:space="0"/>
            <w:insideV w:val="single" w:color="B0B0B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1BEBA3B">
            <w:pPr>
              <w:spacing w:before="0" w:after="0" w:line="340" w:lineRule="exact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2"/>
              </w:rPr>
              <w:t>4</w:t>
            </w: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5BC7401">
            <w:pPr>
              <w:spacing w:before="0" w:after="0" w:line="340" w:lineRule="exact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94E68F1">
            <w:pPr>
              <w:spacing w:before="0" w:after="0" w:line="340" w:lineRule="exact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53397E5">
            <w:pPr>
              <w:spacing w:before="0" w:after="0" w:line="340" w:lineRule="exact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F2A0760">
            <w:pPr>
              <w:spacing w:before="0" w:after="0" w:line="340" w:lineRule="exact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8571871">
            <w:pPr>
              <w:spacing w:before="0" w:after="0" w:line="340" w:lineRule="exact"/>
              <w:jc w:val="center"/>
              <w:rPr>
                <w:rFonts w:hint="default" w:ascii="Times New Roman" w:hAnsi="Times New Roman" w:cs="Times New Roman"/>
              </w:rPr>
            </w:pPr>
          </w:p>
        </w:tc>
      </w:tr>
      <w:tr w14:paraId="0204231D">
        <w:tblPrEx>
          <w:tblBorders>
            <w:top w:val="single" w:color="B0B0B0" w:sz="6" w:space="0"/>
            <w:left w:val="single" w:color="B0B0B0" w:sz="6" w:space="0"/>
            <w:bottom w:val="single" w:color="B0B0B0" w:sz="6" w:space="0"/>
            <w:right w:val="single" w:color="B0B0B0" w:sz="6" w:space="0"/>
            <w:insideH w:val="single" w:color="B0B0B0" w:sz="6" w:space="0"/>
            <w:insideV w:val="single" w:color="B0B0B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CC59E98">
            <w:pPr>
              <w:spacing w:before="0" w:after="0" w:line="340" w:lineRule="exact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000000"/>
                <w:sz w:val="22"/>
              </w:rPr>
              <w:t>5</w:t>
            </w: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053CD31">
            <w:pPr>
              <w:spacing w:before="0" w:after="0" w:line="340" w:lineRule="exact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45BF9EF">
            <w:pPr>
              <w:spacing w:before="0" w:after="0" w:line="340" w:lineRule="exact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1D54A00">
            <w:pPr>
              <w:spacing w:before="0" w:after="0" w:line="340" w:lineRule="exact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0D7B070">
            <w:pPr>
              <w:spacing w:before="0" w:after="0" w:line="340" w:lineRule="exact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F90B35B">
            <w:pPr>
              <w:spacing w:before="0" w:after="0" w:line="340" w:lineRule="exact"/>
              <w:jc w:val="center"/>
              <w:rPr>
                <w:rFonts w:hint="default" w:ascii="Times New Roman" w:hAnsi="Times New Roman" w:cs="Times New Roman"/>
              </w:rPr>
            </w:pPr>
          </w:p>
        </w:tc>
      </w:tr>
    </w:tbl>
    <w:p w14:paraId="5A83E206">
      <w:pPr>
        <w:keepNext w:val="0"/>
        <w:keepLines/>
        <w:widowControl/>
        <w:spacing w:after="120" w:line="360" w:lineRule="exact"/>
        <w:ind w:firstLine="0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仿宋_GB2312" w:cs="Times New Roman"/>
          <w:b w:val="0"/>
          <w:color w:val="000000"/>
          <w:sz w:val="22"/>
        </w:rPr>
        <w:t>注：第1行填写团队负责人；超过5人可按同样格式另附名单并签字。</w:t>
      </w:r>
    </w:p>
    <w:p w14:paraId="14272E18">
      <w:pPr>
        <w:keepNext/>
        <w:keepLines/>
        <w:widowControl/>
        <w:spacing w:after="80" w:line="480" w:lineRule="exact"/>
        <w:ind w:firstLine="0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黑体" w:cs="Times New Roman"/>
          <w:b w:val="0"/>
          <w:color w:val="000000"/>
          <w:sz w:val="28"/>
        </w:rPr>
        <w:t>投稿人声明</w:t>
      </w:r>
    </w:p>
    <w:p w14:paraId="69839DF4">
      <w:pPr>
        <w:keepNext w:val="0"/>
        <w:keepLines/>
        <w:widowControl/>
        <w:spacing w:after="60" w:line="400" w:lineRule="exact"/>
        <w:ind w:firstLine="0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仿宋_GB2312" w:cs="Times New Roman"/>
          <w:b w:val="0"/>
          <w:color w:val="000000"/>
          <w:sz w:val="24"/>
        </w:rPr>
        <w:t>1. 本人（及团队全体成员）已了解本次征集对象及参与要求，所填信息真实、准确、完整。</w:t>
      </w:r>
    </w:p>
    <w:p w14:paraId="51B0AA49">
      <w:pPr>
        <w:keepNext w:val="0"/>
        <w:keepLines/>
        <w:widowControl/>
        <w:spacing w:after="60" w:line="400" w:lineRule="exact"/>
        <w:ind w:firstLine="0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仿宋_GB2312" w:cs="Times New Roman"/>
          <w:b w:val="0"/>
          <w:color w:val="000000"/>
          <w:sz w:val="24"/>
        </w:rPr>
        <w:t>2. 应征作品为未公开发表的原创设计，权属清晰，无抄袭、剽窃及侵害他人合法权益的情形；AI辅助创作情况已如实说明。</w:t>
      </w:r>
    </w:p>
    <w:p w14:paraId="6D75124A">
      <w:pPr>
        <w:keepNext w:val="0"/>
        <w:keepLines/>
        <w:widowControl/>
        <w:spacing w:after="60" w:line="400" w:lineRule="exact"/>
        <w:ind w:firstLine="0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仿宋_GB2312" w:cs="Times New Roman"/>
          <w:b w:val="0"/>
          <w:color w:val="000000"/>
          <w:sz w:val="24"/>
        </w:rPr>
        <w:t>3. 已阅读并同意《中国地质大学（北京）海南研究院关于征集院徽设计方案的通知》。征集期间至结果公布前，不转让作品、不参加其他同类征集活动、不自行公开发布。</w:t>
      </w:r>
    </w:p>
    <w:p w14:paraId="09088ACF">
      <w:pPr>
        <w:keepNext w:val="0"/>
        <w:keepLines/>
        <w:widowControl/>
        <w:spacing w:after="60" w:line="400" w:lineRule="exact"/>
        <w:ind w:firstLine="0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仿宋_GB2312" w:cs="Times New Roman"/>
          <w:b w:val="0"/>
          <w:color w:val="000000"/>
          <w:sz w:val="24"/>
        </w:rPr>
        <w:t>4. 同意研究院在本次活动的评审、公示、成果展示及相关宣传中使用作品。如作品被采纳，全体权利人愿按通知要求签订书面权利转让协议。团队奖金分配由成员自行协商。</w:t>
      </w:r>
    </w:p>
    <w:p w14:paraId="456B38C0">
      <w:pPr>
        <w:keepNext w:val="0"/>
        <w:keepLines/>
        <w:widowControl/>
        <w:spacing w:after="60" w:line="400" w:lineRule="exact"/>
        <w:ind w:firstLine="0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仿宋_GB2312" w:cs="Times New Roman"/>
          <w:b w:val="0"/>
          <w:color w:val="000000"/>
          <w:sz w:val="24"/>
        </w:rPr>
        <w:t>5. 因信息不实或作品权属问题产生的责任，依法承担。团队成员在上表或另附名单签名，即确认上述声明。</w:t>
      </w:r>
    </w:p>
    <w:p w14:paraId="51933DD3">
      <w:pPr>
        <w:keepNext w:val="0"/>
        <w:keepLines/>
        <w:widowControl/>
        <w:spacing w:after="0" w:line="480" w:lineRule="exact"/>
        <w:ind w:firstLine="0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仿宋_GB2312" w:cs="Times New Roman"/>
          <w:b w:val="0"/>
          <w:color w:val="000000"/>
          <w:sz w:val="24"/>
        </w:rPr>
        <w:t>个人投稿人或团队负责人签字：________________</w:t>
      </w:r>
    </w:p>
    <w:p w14:paraId="0EE2A3E0">
      <w:pPr>
        <w:keepNext w:val="0"/>
        <w:keepLines/>
        <w:widowControl/>
        <w:spacing w:after="0" w:line="480" w:lineRule="exact"/>
        <w:ind w:firstLine="0"/>
        <w:jc w:val="both"/>
        <w:rPr>
          <w:rFonts w:hint="default" w:ascii="Times New Roman" w:hAnsi="Times New Roman" w:eastAsia="仿宋_GB2312" w:cs="Times New Roman"/>
          <w:b w:val="0"/>
          <w:color w:val="000000"/>
          <w:sz w:val="24"/>
        </w:rPr>
      </w:pPr>
      <w:r>
        <w:rPr>
          <w:rFonts w:hint="default" w:ascii="Times New Roman" w:hAnsi="Times New Roman" w:eastAsia="仿宋_GB2312" w:cs="Times New Roman"/>
          <w:b w:val="0"/>
          <w:color w:val="000000"/>
          <w:sz w:val="24"/>
        </w:rPr>
        <w:t>日期：________年____月____日</w:t>
      </w:r>
    </w:p>
    <w:p w14:paraId="1BB9CFAC">
      <w:pPr>
        <w:keepNext w:val="0"/>
        <w:keepLines/>
        <w:widowControl/>
        <w:spacing w:after="0" w:line="480" w:lineRule="exact"/>
        <w:ind w:firstLine="0"/>
        <w:jc w:val="both"/>
        <w:rPr>
          <w:rFonts w:hint="default" w:ascii="Times New Roman" w:hAnsi="Times New Roman" w:eastAsia="仿宋_GB2312" w:cs="Times New Roman"/>
          <w:b w:val="0"/>
          <w:color w:val="000000"/>
          <w:sz w:val="24"/>
        </w:rPr>
      </w:pPr>
    </w:p>
    <w:p w14:paraId="48B7A0EC">
      <w:pPr>
        <w:keepNext w:val="0"/>
        <w:keepLines/>
        <w:widowControl/>
        <w:spacing w:after="0" w:line="400" w:lineRule="exact"/>
        <w:ind w:firstLine="0"/>
        <w:jc w:val="both"/>
        <w:rPr>
          <w:rFonts w:hint="default" w:ascii="Times New Roman" w:hAnsi="Times New Roman" w:cs="Times New Roman"/>
        </w:rPr>
      </w:pPr>
      <w:r>
        <w:rPr>
          <w:rFonts w:hint="eastAsia" w:ascii="Times New Roman" w:hAnsi="Times New Roman" w:cs="Times New Roman"/>
          <w:b w:val="0"/>
          <w:color w:val="000000"/>
          <w:sz w:val="22"/>
          <w:lang w:val="en-US" w:eastAsia="zh-CN"/>
        </w:rPr>
        <w:t>注：</w:t>
      </w:r>
      <w:r>
        <w:rPr>
          <w:rFonts w:hint="default" w:ascii="Times New Roman" w:hAnsi="Times New Roman" w:eastAsia="仿宋_GB2312" w:cs="Times New Roman"/>
          <w:b w:val="0"/>
          <w:color w:val="000000"/>
          <w:sz w:val="22"/>
        </w:rPr>
        <w:t>填写后提交可编辑Word版及完整签字扫描PDF版，另附页须一并提交。</w:t>
      </w:r>
    </w:p>
    <w:sectPr>
      <w:pgSz w:w="11906" w:h="16838"/>
      <w:pgMar w:top="1247" w:right="1474" w:bottom="1247" w:left="1587" w:header="720" w:footer="964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AEB7173-2A15-44CD-AA1B-7CEB6219F1A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7CF131B3-28CF-4C2F-B1B1-AA7448CC77BB}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FB124871-0F83-49C3-89BD-4D88CEF8DE61}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4" w:fontKey="{447D720A-2FE4-4EE6-AB8B-2D46113746D3}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9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8A45D09"/>
    <w:rsid w:val="58C15792"/>
    <w:rsid w:val="5E3C4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unhideWhenUsed="0" w:uiPriority="62" w:semiHidden="0" w:name="Light Grid Accent 1"/>
    <w:lsdException w:qFormat="1"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0" w:after="0" w:line="276" w:lineRule="auto"/>
    </w:pPr>
    <w:rPr>
      <w:rFonts w:ascii="仿宋_GB2312" w:hAnsi="仿宋_GB2312" w:eastAsia="仿宋_GB2312" w:cstheme="minorBidi"/>
      <w:color w:val="000000"/>
      <w:sz w:val="3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0" w:after="0"/>
      <w:outlineLvl w:val="0"/>
    </w:pPr>
    <w:rPr>
      <w:rFonts w:asciiTheme="majorHAnsi" w:hAnsiTheme="majorHAnsi" w:eastAsiaTheme="majorEastAsia" w:cstheme="majorBidi"/>
      <w:b/>
      <w:bCs/>
      <w:color w:val="000000"/>
      <w:sz w:val="32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0" w:after="0"/>
      <w:outlineLvl w:val="1"/>
    </w:pPr>
    <w:rPr>
      <w:rFonts w:asciiTheme="majorHAnsi" w:hAnsiTheme="majorHAnsi" w:eastAsiaTheme="majorEastAsia" w:cstheme="majorBidi"/>
      <w:b/>
      <w:bCs/>
      <w:color w:val="000000"/>
      <w:sz w:val="32"/>
      <w:szCs w:val="26"/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spacing w:before="0" w:after="0" w:line="240" w:lineRule="auto"/>
      <w:contextualSpacing/>
    </w:pPr>
    <w:rPr>
      <w:rFonts w:asciiTheme="majorHAnsi" w:hAnsiTheme="majorHAnsi" w:eastAsiaTheme="majorEastAsia" w:cstheme="majorBidi"/>
      <w:color w:val="000000"/>
      <w:spacing w:val="5"/>
      <w:kern w:val="28"/>
      <w:sz w:val="3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282</Words>
  <Characters>327</Characters>
  <Lines>0</Lines>
  <Paragraphs>0</Paragraphs>
  <TotalTime>1</TotalTime>
  <ScaleCrop>false</ScaleCrop>
  <LinksUpToDate>false</LinksUpToDate>
  <CharactersWithSpaces>366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中国地质大学（北京）海南研究院</dc:creator>
  <dc:description>generated by python-docx</dc:description>
  <cp:lastModifiedBy>邝昱玮</cp:lastModifiedBy>
  <dcterms:modified xsi:type="dcterms:W3CDTF">2026-10-10T07:20:00Z</dcterms:modified>
  <dc:title>院徽设计方案征集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eyJoZGlkIjoiODU1NTY0YWM5OWYxYWI0ZDZiYTgzOTk4MGIzMmFiNzMiLCJ1c2VySWQiOiIxNzgzMzU4Njk2In0=</vt:lpwstr>
  </property>
  <property fmtid="{D5CDD505-2E9C-101B-9397-08002B2CF9AE}" pid="3" name="KSOProductBuildVer">
    <vt:lpwstr>2052-12.1.0.29161</vt:lpwstr>
  </property>
  <property fmtid="{D5CDD505-2E9C-101B-9397-08002B2CF9AE}" pid="4" name="ICV">
    <vt:lpwstr>F1D1DC89D1C642EAAC2F9E1C83193258_12</vt:lpwstr>
  </property>
</Properties>
</file>